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E8294B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E8294B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E8294B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E8294B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E8294B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E8294B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E8294B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E8294B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E8294B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E8294B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E8294B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lastRenderedPageBreak/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E8294B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</w:t>
      </w:r>
      <w:proofErr w:type="spellStart"/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>covoitureur</w:t>
      </w:r>
      <w:proofErr w:type="spellEnd"/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11B69F7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E8294B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E8294B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E8294B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E8294B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E8294B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E8294B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733789" w14:textId="77777777" w:rsidR="00E13411" w:rsidRDefault="00E13411" w:rsidP="001A0130">
      <w:pPr>
        <w:spacing w:after="0" w:line="240" w:lineRule="auto"/>
      </w:pPr>
      <w:r>
        <w:separator/>
      </w:r>
    </w:p>
  </w:endnote>
  <w:endnote w:type="continuationSeparator" w:id="0">
    <w:p w14:paraId="54337F5C" w14:textId="77777777" w:rsidR="00E13411" w:rsidRDefault="00E1341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6609F702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6CA187" w14:textId="77777777" w:rsidR="00E13411" w:rsidRDefault="00E13411" w:rsidP="001A0130">
      <w:pPr>
        <w:spacing w:after="0" w:line="240" w:lineRule="auto"/>
      </w:pPr>
      <w:r>
        <w:separator/>
      </w:r>
    </w:p>
  </w:footnote>
  <w:footnote w:type="continuationSeparator" w:id="0">
    <w:p w14:paraId="69253864" w14:textId="77777777" w:rsidR="00E13411" w:rsidRDefault="00E1341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57FDE" w14:textId="3DDF5192" w:rsidR="0047621E" w:rsidRPr="006879C2" w:rsidRDefault="003316FB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rto="http://schemas.microsoft.com/office/word/2006/arto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rto="http://schemas.microsoft.com/office/word/2006/arto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rto="http://schemas.microsoft.com/office/word/2006/arto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2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3FC07F83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F85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5AA0412D">
              <wp:simplePos x="0" y="0"/>
              <wp:positionH relativeFrom="column">
                <wp:posOffset>803275</wp:posOffset>
              </wp:positionH>
              <wp:positionV relativeFrom="paragraph">
                <wp:posOffset>-580390</wp:posOffset>
              </wp:positionV>
              <wp:extent cx="590550" cy="704850"/>
              <wp:effectExtent l="0" t="0" r="19050" b="19050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0" cy="704850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0552173B" w:rsidR="0047621E" w:rsidRPr="001A2474" w:rsidRDefault="00E8294B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0CBD2170" wp14:editId="5D18408F">
                                <wp:extent cx="461645" cy="581025"/>
                                <wp:effectExtent l="0" t="0" r="0" b="9525"/>
                                <wp:docPr id="21" name="Image 2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Image 21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1645" cy="581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7DB" id="Rectangle 206" o:spid="_x0000_s1027" style="position:absolute;margin-left:63.25pt;margin-top:-45.7pt;width:46.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" fillcolor="#dadfea [662]" strokecolor="#b3a539 [1604]" strokeweight="1pt">
              <v:fill r:id="rId5" o:title="" color2="white [3212]" type="pattern"/>
              <v:stroke dashstyle="1 1"/>
              <v:textbox>
                <w:txbxContent>
                  <w:p w14:paraId="55FACB31" w14:textId="0552173B" w:rsidR="0047621E" w:rsidRPr="001A2474" w:rsidRDefault="00E8294B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0CBD2170" wp14:editId="5D18408F">
                          <wp:extent cx="461645" cy="581025"/>
                          <wp:effectExtent l="0" t="0" r="0" b="9525"/>
                          <wp:docPr id="21" name="Image 2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" name="Image 21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1645" cy="581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27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17603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294B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7.gif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16c05727-aa75-4e4a-9b5f-8a80a1165891"/>
    <ds:schemaRef ds:uri="http://purl.org/dc/terms/"/>
    <ds:schemaRef ds:uri="71af3243-3dd4-4a8d-8c0d-dd76da1f02a5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6C01DD-70A8-4660-894F-3252F7DF6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2</Pages>
  <Words>996</Words>
  <Characters>5479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2023-11-12T12:30:00Z</dcterms:created>
  <dcterms:modified xsi:type="dcterms:W3CDTF">2023-11-12T12:32:00Z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